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407-ПП/4028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4028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4702, местонахождение: Челябинская обл., г.Магнитогорск, ул.Московская, д.7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4702, местонахождение: Челябинская обл., г.Магнитогорск, ул.Московская, д.7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407-ПП/4028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16:41:55.052;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16:41:55.052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